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63F4" w14:textId="77777777" w:rsidR="002A78B8" w:rsidRPr="0047136B" w:rsidRDefault="002A78B8" w:rsidP="0047136B">
      <w:pPr>
        <w:spacing w:before="120" w:after="120" w:line="560" w:lineRule="exact"/>
        <w:jc w:val="center"/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</w:pPr>
      <w:r w:rsidRPr="0047136B"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  <w:t>广元市妇幼保健院</w:t>
      </w:r>
    </w:p>
    <w:p w14:paraId="0EC57154" w14:textId="77777777" w:rsidR="002A78B8" w:rsidRPr="0047136B" w:rsidRDefault="002A78B8" w:rsidP="0047136B">
      <w:pPr>
        <w:spacing w:before="120" w:after="120" w:line="560" w:lineRule="exact"/>
        <w:jc w:val="center"/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</w:pPr>
      <w:r w:rsidRPr="0047136B"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  <w:t>托</w:t>
      </w:r>
      <w:proofErr w:type="gramStart"/>
      <w:r w:rsidRPr="0047136B"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  <w:t>育服务</w:t>
      </w:r>
      <w:proofErr w:type="gramEnd"/>
      <w:r w:rsidRPr="0047136B"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  <w:t>综合中心信息化建设项目</w:t>
      </w:r>
    </w:p>
    <w:p w14:paraId="1D861C6E" w14:textId="560812C8" w:rsidR="0019372C" w:rsidRPr="0047136B" w:rsidRDefault="00000000" w:rsidP="0047136B">
      <w:pPr>
        <w:spacing w:before="120" w:after="120" w:line="560" w:lineRule="exact"/>
        <w:jc w:val="center"/>
        <w:rPr>
          <w:rFonts w:ascii="方正小标宋简体" w:eastAsia="方正小标宋简体" w:hAnsi="方正小标宋简体"/>
          <w:bCs/>
          <w:sz w:val="44"/>
          <w:szCs w:val="44"/>
          <w:lang w:eastAsia="zh-CN"/>
        </w:rPr>
      </w:pPr>
      <w:r w:rsidRPr="0047136B">
        <w:rPr>
          <w:rFonts w:ascii="方正小标宋简体" w:eastAsia="方正小标宋简体" w:hAnsi="方正小标宋简体" w:hint="eastAsia"/>
          <w:bCs/>
          <w:sz w:val="44"/>
          <w:szCs w:val="44"/>
          <w:lang w:eastAsia="zh-CN"/>
        </w:rPr>
        <w:t>市场调研附件模板</w:t>
      </w:r>
    </w:p>
    <w:p w14:paraId="3CFD7AFC" w14:textId="77777777" w:rsidR="0019372C" w:rsidRPr="0047136B" w:rsidRDefault="00000000" w:rsidP="0047136B">
      <w:pPr>
        <w:spacing w:after="80" w:line="560" w:lineRule="exact"/>
        <w:jc w:val="center"/>
        <w:rPr>
          <w:rFonts w:ascii="仿宋_GB2312" w:eastAsia="仿宋_GB2312" w:hint="eastAsia"/>
          <w:sz w:val="28"/>
          <w:szCs w:val="28"/>
          <w:lang w:eastAsia="zh-CN"/>
        </w:rPr>
      </w:pPr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调研发起单位：广元市妇幼保健院</w:t>
      </w:r>
    </w:p>
    <w:p w14:paraId="6363DE6A" w14:textId="77777777" w:rsidR="0019372C" w:rsidRPr="0047136B" w:rsidRDefault="00000000" w:rsidP="0047136B">
      <w:pPr>
        <w:spacing w:after="80" w:line="560" w:lineRule="exact"/>
        <w:jc w:val="center"/>
        <w:rPr>
          <w:rFonts w:ascii="仿宋_GB2312" w:eastAsia="仿宋_GB2312" w:hint="eastAsia"/>
          <w:sz w:val="28"/>
          <w:szCs w:val="28"/>
          <w:lang w:eastAsia="zh-CN"/>
        </w:rPr>
      </w:pPr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项目名称：广元托</w:t>
      </w:r>
      <w:proofErr w:type="gramStart"/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育服务</w:t>
      </w:r>
      <w:proofErr w:type="gramEnd"/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综合指导中心信息化建设项目（一期）</w:t>
      </w:r>
    </w:p>
    <w:p w14:paraId="095867F8" w14:textId="77777777" w:rsidR="0019372C" w:rsidRPr="0047136B" w:rsidRDefault="00000000" w:rsidP="0047136B">
      <w:pPr>
        <w:spacing w:after="80" w:line="560" w:lineRule="exact"/>
        <w:jc w:val="center"/>
        <w:rPr>
          <w:rFonts w:ascii="仿宋_GB2312" w:eastAsia="仿宋_GB2312" w:hint="eastAsia"/>
          <w:sz w:val="28"/>
          <w:szCs w:val="28"/>
          <w:lang w:eastAsia="zh-CN"/>
        </w:rPr>
      </w:pPr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编制日期：2026年8月</w:t>
      </w:r>
    </w:p>
    <w:p w14:paraId="1F99584F" w14:textId="77777777" w:rsidR="0019372C" w:rsidRPr="0047136B" w:rsidRDefault="00000000" w:rsidP="0047136B">
      <w:pPr>
        <w:spacing w:line="560" w:lineRule="exact"/>
        <w:ind w:firstLine="482"/>
        <w:rPr>
          <w:rFonts w:ascii="仿宋_GB2312" w:eastAsia="仿宋_GB2312" w:hint="eastAsia"/>
          <w:sz w:val="28"/>
          <w:szCs w:val="28"/>
          <w:lang w:eastAsia="zh-CN"/>
        </w:rPr>
      </w:pPr>
      <w:r w:rsidRPr="0047136B">
        <w:rPr>
          <w:rFonts w:ascii="仿宋_GB2312" w:eastAsia="仿宋_GB2312" w:hAnsi="仿宋" w:hint="eastAsia"/>
          <w:sz w:val="28"/>
          <w:szCs w:val="28"/>
          <w:lang w:eastAsia="zh-CN"/>
        </w:rPr>
        <w:t>说明：参与市场调研的供应商请按要求如实填写以下附件表格，并加盖公章后连同产品资料、技术方案、报价单及相关资质证明文件一并提交至广元市妇幼保健院。</w:t>
      </w:r>
    </w:p>
    <w:p w14:paraId="58DD7F8D" w14:textId="77777777" w:rsidR="0019372C" w:rsidRPr="002A78B8" w:rsidRDefault="00000000" w:rsidP="0047136B">
      <w:pPr>
        <w:spacing w:line="560" w:lineRule="exact"/>
        <w:rPr>
          <w:lang w:eastAsia="zh-CN"/>
        </w:rPr>
      </w:pPr>
      <w:r w:rsidRPr="002A78B8">
        <w:rPr>
          <w:lang w:eastAsia="zh-CN"/>
        </w:rPr>
        <w:br w:type="page"/>
      </w:r>
    </w:p>
    <w:p w14:paraId="44732E8C" w14:textId="77777777" w:rsidR="0019372C" w:rsidRPr="002A78B8" w:rsidRDefault="00000000">
      <w:pPr>
        <w:spacing w:before="360"/>
        <w:jc w:val="center"/>
        <w:rPr>
          <w:lang w:eastAsia="zh-CN"/>
        </w:rPr>
      </w:pPr>
      <w:r w:rsidRPr="002A78B8">
        <w:rPr>
          <w:rFonts w:ascii="黑体" w:eastAsia="黑体" w:hAnsi="黑体" w:hint="eastAsia"/>
          <w:b/>
          <w:sz w:val="32"/>
          <w:lang w:eastAsia="zh-CN"/>
        </w:rPr>
        <w:lastRenderedPageBreak/>
        <w:t>附件1：供应</w:t>
      </w:r>
      <w:proofErr w:type="gramStart"/>
      <w:r w:rsidRPr="002A78B8">
        <w:rPr>
          <w:rFonts w:ascii="黑体" w:eastAsia="黑体" w:hAnsi="黑体" w:hint="eastAsia"/>
          <w:b/>
          <w:sz w:val="32"/>
          <w:lang w:eastAsia="zh-CN"/>
        </w:rPr>
        <w:t>商基础</w:t>
      </w:r>
      <w:proofErr w:type="gramEnd"/>
      <w:r w:rsidRPr="002A78B8">
        <w:rPr>
          <w:rFonts w:ascii="黑体" w:eastAsia="黑体" w:hAnsi="黑体" w:hint="eastAsia"/>
          <w:b/>
          <w:sz w:val="32"/>
          <w:lang w:eastAsia="zh-CN"/>
        </w:rPr>
        <w:t>资料表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3"/>
        <w:gridCol w:w="6229"/>
      </w:tblGrid>
      <w:tr w:rsidR="002A78B8" w:rsidRPr="002A78B8" w14:paraId="78AE3E85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8109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供应商名称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F763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07A5F9AA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5EF0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统一社会信用代码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094E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0EEEE63B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99D8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企业类型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B7F3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3BC25AEC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3022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注册资本（万元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24"/>
              </w:rPr>
              <w:t>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C39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0FB825B6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F03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成立日期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304F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2B814C4A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76E2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注册地址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85AE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5B882061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71D3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办公地址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754E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600444DC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0A6C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法定代表人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9B43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5F821B5A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9EDD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联系人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5031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2BD88C31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457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职务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CC84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70A92255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C08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联系电话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9CA5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25037AB1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028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电子邮箱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B9F2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46DA9D72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A2DC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4"/>
              </w:rPr>
              <w:t>经营范围</w:t>
            </w:r>
            <w:proofErr w:type="spellEnd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7B21" w14:textId="77777777" w:rsidR="0019372C" w:rsidRPr="002A78B8" w:rsidRDefault="0019372C">
            <w:pPr>
              <w:spacing w:before="40" w:after="40"/>
            </w:pPr>
          </w:p>
        </w:tc>
      </w:tr>
      <w:tr w:rsidR="002A78B8" w:rsidRPr="002A78B8" w14:paraId="7722694E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D03" w14:textId="77777777" w:rsidR="0019372C" w:rsidRPr="002A78B8" w:rsidRDefault="00000000">
            <w:pPr>
              <w:spacing w:before="40" w:after="40"/>
              <w:jc w:val="center"/>
              <w:rPr>
                <w:lang w:eastAsia="zh-CN"/>
              </w:rPr>
            </w:pPr>
            <w:r w:rsidRPr="002A78B8">
              <w:rPr>
                <w:rFonts w:ascii="黑体" w:eastAsia="黑体" w:hAnsi="黑体" w:hint="eastAsia"/>
                <w:b/>
                <w:sz w:val="24"/>
                <w:lang w:eastAsia="zh-CN"/>
              </w:rPr>
              <w:t>主要资质证书</w:t>
            </w:r>
            <w:r w:rsidRPr="002A78B8">
              <w:rPr>
                <w:rFonts w:ascii="黑体" w:eastAsia="黑体" w:hAnsi="黑体"/>
                <w:b/>
                <w:sz w:val="24"/>
                <w:lang w:eastAsia="zh-CN"/>
              </w:rPr>
              <w:br/>
            </w:r>
            <w:r w:rsidRPr="002A78B8">
              <w:rPr>
                <w:rFonts w:ascii="黑体" w:eastAsia="黑体" w:hAnsi="黑体" w:hint="eastAsia"/>
                <w:b/>
                <w:sz w:val="24"/>
                <w:lang w:eastAsia="zh-CN"/>
              </w:rPr>
              <w:t>（请附证书复印件）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7AB0" w14:textId="77777777" w:rsidR="0019372C" w:rsidRPr="002A78B8" w:rsidRDefault="0019372C">
            <w:pPr>
              <w:spacing w:before="40" w:after="40"/>
              <w:rPr>
                <w:lang w:eastAsia="zh-CN"/>
              </w:rPr>
            </w:pPr>
          </w:p>
        </w:tc>
      </w:tr>
      <w:tr w:rsidR="002A78B8" w:rsidRPr="002A78B8" w14:paraId="42F81108" w14:textId="77777777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DE74" w14:textId="77777777" w:rsidR="0019372C" w:rsidRPr="002A78B8" w:rsidRDefault="00000000">
            <w:pPr>
              <w:spacing w:before="40" w:after="40"/>
              <w:jc w:val="center"/>
              <w:rPr>
                <w:lang w:eastAsia="zh-CN"/>
              </w:rPr>
            </w:pPr>
            <w:r w:rsidRPr="002A78B8">
              <w:rPr>
                <w:rFonts w:ascii="黑体" w:eastAsia="黑体" w:hAnsi="黑体" w:hint="eastAsia"/>
                <w:b/>
                <w:sz w:val="24"/>
                <w:lang w:eastAsia="zh-CN"/>
              </w:rPr>
              <w:t>企业简介</w:t>
            </w:r>
            <w:r w:rsidRPr="002A78B8">
              <w:rPr>
                <w:rFonts w:ascii="黑体" w:eastAsia="黑体" w:hAnsi="黑体"/>
                <w:b/>
                <w:sz w:val="24"/>
                <w:lang w:eastAsia="zh-CN"/>
              </w:rPr>
              <w:br/>
            </w:r>
            <w:r w:rsidRPr="002A78B8">
              <w:rPr>
                <w:rFonts w:ascii="黑体" w:eastAsia="黑体" w:hAnsi="黑体" w:hint="eastAsia"/>
                <w:b/>
                <w:sz w:val="24"/>
                <w:lang w:eastAsia="zh-CN"/>
              </w:rPr>
              <w:t>（主要业务、技术实力、服务能力等）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F190" w14:textId="77777777" w:rsidR="0019372C" w:rsidRPr="002A78B8" w:rsidRDefault="0019372C">
            <w:pPr>
              <w:spacing w:before="40" w:after="40"/>
              <w:rPr>
                <w:lang w:eastAsia="zh-CN"/>
              </w:rPr>
            </w:pPr>
          </w:p>
        </w:tc>
      </w:tr>
    </w:tbl>
    <w:p w14:paraId="41B23314" w14:textId="77777777" w:rsidR="0019372C" w:rsidRPr="002A78B8" w:rsidRDefault="00000000">
      <w:pPr>
        <w:spacing w:after="120" w:line="560" w:lineRule="exact"/>
        <w:ind w:firstLine="482"/>
        <w:rPr>
          <w:lang w:eastAsia="zh-CN"/>
        </w:rPr>
      </w:pPr>
      <w:r w:rsidRPr="002A78B8">
        <w:rPr>
          <w:rFonts w:ascii="仿宋" w:eastAsia="仿宋" w:hAnsi="仿宋" w:hint="eastAsia"/>
          <w:lang w:eastAsia="zh-CN"/>
        </w:rPr>
        <w:t>注：1.请附营业执照副本复印件（加盖公章）；2.请附相关资质证书复印件；3.以上信息请如实填写，确保真实有效。</w:t>
      </w:r>
    </w:p>
    <w:p w14:paraId="6C5E5191" w14:textId="77777777" w:rsidR="0019372C" w:rsidRPr="002A78B8" w:rsidRDefault="00000000">
      <w:pPr>
        <w:spacing w:before="400"/>
        <w:rPr>
          <w:lang w:eastAsia="zh-CN"/>
        </w:rPr>
      </w:pPr>
      <w:r w:rsidRPr="002A78B8">
        <w:rPr>
          <w:rFonts w:ascii="仿宋" w:eastAsia="仿宋" w:hAnsi="仿宋" w:hint="eastAsia"/>
          <w:sz w:val="26"/>
          <w:lang w:eastAsia="zh-CN"/>
        </w:rPr>
        <w:t>供应商（公章）：________________________    法定代表人或授权代表（签字）：________________    日期：____年__月__日</w:t>
      </w:r>
    </w:p>
    <w:p w14:paraId="796C1691" w14:textId="77777777" w:rsidR="0019372C" w:rsidRPr="002A78B8" w:rsidRDefault="00000000">
      <w:pPr>
        <w:rPr>
          <w:lang w:eastAsia="zh-CN"/>
        </w:rPr>
      </w:pPr>
      <w:r w:rsidRPr="002A78B8">
        <w:rPr>
          <w:lang w:eastAsia="zh-CN"/>
        </w:rPr>
        <w:br w:type="page"/>
      </w:r>
    </w:p>
    <w:p w14:paraId="42AAB249" w14:textId="77777777" w:rsidR="0019372C" w:rsidRPr="002A78B8" w:rsidRDefault="00000000">
      <w:pPr>
        <w:spacing w:before="360"/>
        <w:jc w:val="center"/>
        <w:rPr>
          <w:lang w:eastAsia="zh-CN"/>
        </w:rPr>
      </w:pPr>
      <w:r w:rsidRPr="002A78B8">
        <w:rPr>
          <w:rFonts w:ascii="黑体" w:eastAsia="黑体" w:hAnsi="黑体" w:hint="eastAsia"/>
          <w:b/>
          <w:sz w:val="32"/>
          <w:lang w:eastAsia="zh-CN"/>
        </w:rPr>
        <w:lastRenderedPageBreak/>
        <w:t>附件2：产品报价表</w:t>
      </w:r>
    </w:p>
    <w:p w14:paraId="29866CDE" w14:textId="77777777" w:rsidR="0019372C" w:rsidRPr="002A78B8" w:rsidRDefault="00000000">
      <w:pPr>
        <w:spacing w:after="160" w:line="560" w:lineRule="exact"/>
        <w:ind w:firstLine="482"/>
        <w:rPr>
          <w:lang w:eastAsia="zh-CN"/>
        </w:rPr>
      </w:pPr>
      <w:r w:rsidRPr="002A78B8">
        <w:rPr>
          <w:rFonts w:ascii="仿宋" w:eastAsia="仿宋" w:hAnsi="仿宋" w:hint="eastAsia"/>
          <w:sz w:val="24"/>
          <w:lang w:eastAsia="zh-CN"/>
        </w:rPr>
        <w:t>请按以下产品明细填写报价信息，其中</w:t>
      </w:r>
      <w:proofErr w:type="gramStart"/>
      <w:r w:rsidRPr="002A78B8">
        <w:rPr>
          <w:rFonts w:ascii="仿宋" w:eastAsia="仿宋" w:hAnsi="仿宋" w:hint="eastAsia"/>
          <w:sz w:val="24"/>
          <w:lang w:eastAsia="zh-CN"/>
        </w:rPr>
        <w:t>“对应空间”列已标注</w:t>
      </w:r>
      <w:proofErr w:type="gramEnd"/>
      <w:r w:rsidRPr="002A78B8">
        <w:rPr>
          <w:rFonts w:ascii="仿宋" w:eastAsia="仿宋" w:hAnsi="仿宋" w:hint="eastAsia"/>
          <w:sz w:val="24"/>
          <w:lang w:eastAsia="zh-CN"/>
        </w:rPr>
        <w:t>每个产品所对应的功能空间。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2A78B8" w:rsidRPr="002A78B8" w14:paraId="0FCD93F6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C07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序号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780B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产品类别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0D1F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产品名称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30E8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对应空间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1B89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单位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15C9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数量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90A4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单价（元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CE81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合计（元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E60F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备注</w:t>
            </w:r>
            <w:proofErr w:type="spellEnd"/>
          </w:p>
        </w:tc>
      </w:tr>
      <w:tr w:rsidR="002A78B8" w:rsidRPr="002A78B8" w14:paraId="45FB528D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4E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黑体" w:eastAsia="黑体" w:hAnsi="黑体" w:hint="eastAsia"/>
                <w:b/>
                <w:sz w:val="18"/>
                <w:lang w:eastAsia="zh-CN"/>
              </w:rPr>
              <w:t>【智慧托育管理平台系统】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D02F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7BBB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9AEA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EA7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D6A0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7650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D21F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E139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4A71A59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50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A429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平台系统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91D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运营管理系统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898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97F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F69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798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A9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C97C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461D170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7E7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6C9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平台系统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F3CB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老师端小程序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841E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56C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EF0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C39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5E7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BB7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B1EF32E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AB6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669C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平台系统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07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家长端小程序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091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F08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585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9C0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A39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F3C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4903FE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EAC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9210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平台系统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569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智慧大屏系统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A6F7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前厅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3B2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6D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95E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0F5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F9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64E3834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6C0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DE7F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平台系统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907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智慧班牌系统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24E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9FC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9A8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B85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AB9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2B48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BC229DC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14EF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智能硬件设备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D9F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652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8A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FCB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2F6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3EB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DAD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C3B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6878DB0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D4F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46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B4E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人脸智能终端（立柱款）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672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出入口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029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AED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CF9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704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677B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53FF49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4EA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8C4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36D2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大于等于</w:t>
            </w:r>
            <w:r w:rsidRPr="002A78B8">
              <w:rPr>
                <w:rFonts w:ascii="仿宋" w:eastAsia="仿宋" w:hAnsi="仿宋" w:hint="eastAsia"/>
                <w:sz w:val="18"/>
              </w:rPr>
              <w:t>85寸触摸一体机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FC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前厅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44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25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233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6BD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10E6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D2E20D7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FEB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FB9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715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网络音箱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1E8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各托班及前厅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C17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EC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3CA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AA2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F321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481DCE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A8A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F2A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A37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空气检测仪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EC3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各托班及前厅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A18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01A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F5B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B1C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8EB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7B5B0D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E07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BDB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69C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电子班牌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DB2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各托班门口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DF9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E39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377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32F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3D7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697A1B06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7B8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C0D7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D22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智慧托育日记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A23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4B8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55F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96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D2C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958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46F815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AF0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ED4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81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智慧托育日记网关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B54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各托班及前厅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4F5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个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A1B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91C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C1D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A421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E3CE84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FFE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lastRenderedPageBreak/>
              <w:t>13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338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智能硬件设备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A55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实施服务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2E7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E98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次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09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80B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2B7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74C8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DEAE2C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1062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黑体" w:eastAsia="黑体" w:hAnsi="黑体" w:hint="eastAsia"/>
                <w:b/>
                <w:sz w:val="18"/>
                <w:lang w:eastAsia="zh-CN"/>
              </w:rPr>
              <w:t>【AI保育照护实训系统】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25D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D8E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D45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C45B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AD4E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3F70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64B5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565C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5A973C70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166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274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3DF7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AI培训系统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FEC7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E2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7AE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D75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EB8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13E6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E0DBE84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856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BB4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89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AI考评系统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9F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DD5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72A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49E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2FE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B7D1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63D4BAB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B5E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501C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EDB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AI实训系统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0F1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8F8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5EF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1E5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21A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33D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18DDBBE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050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802A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7BB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AI机考系统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C92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4ED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D2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36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E4D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026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DAF7D84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CAB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834F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235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AI赛事系统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E94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D10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367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3D4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B24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892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EB85AF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210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902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EC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学员移动端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15C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A80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A62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F3F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533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700C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602F4F2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ABE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5AE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CF9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考生移动端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0AF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F03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ED1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37A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759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D201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CE158C7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360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807D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C0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AI实训推车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558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16F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18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E4A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6DA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9155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B4D7C64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CB9E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572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AI算力盒子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06AE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16E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7A8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A32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8F9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C3E7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3717B26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CB6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849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20E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AI教学触屏一体机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00C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80A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774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DF7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A74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66ED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8BED70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2DC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33DC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4461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AI婴幼儿照护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实训台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25B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2D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D7F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A5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DF7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87E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5C53054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C69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63C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48A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AI实训模型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E35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750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0B2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19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7D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ABC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BCF60C2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F43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927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805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云计算和存储服务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BB4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C69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731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D48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93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96E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6EB60A6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AC7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lastRenderedPageBreak/>
              <w:t>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6810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训系统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F9F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网络服务资源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5B0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保育照护实训室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80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84C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A9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BA9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852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79CBB3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0ED1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教学扩声设备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513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F33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193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2E3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29B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9E4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341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9E89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1F1DFC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32A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3267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503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92D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仿宋" w:eastAsia="仿宋" w:hAnsi="仿宋" w:hint="eastAsia"/>
                <w:sz w:val="18"/>
              </w:rPr>
              <w:t>早期发展支持实训室1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30D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6CF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3CE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D0E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A169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493D100" w14:textId="77777777">
        <w:trPr>
          <w:trHeight w:val="886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D78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FD6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800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9969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仿宋" w:eastAsia="仿宋" w:hAnsi="仿宋" w:hint="eastAsia"/>
                <w:sz w:val="18"/>
              </w:rPr>
              <w:t>早期发展支持实训室2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173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F95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259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3CF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B104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03C83F8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D21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247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522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7E1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卫生保健与安全急救实训室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6D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94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673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38D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7A9D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7D34FCB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9E0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6F3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9B1E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B27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绘本制作</w:t>
            </w:r>
            <w:proofErr w:type="gramEnd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与家庭养育指导室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DCD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EFA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F74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98C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A9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7C8D9CE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DAE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176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ABF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363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功能用房（各教室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750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C0E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F1E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1DE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06C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24C2496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767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F9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教学扩声设备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489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0920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多媒体示范与理论教学室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C7B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E4E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20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69D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3FA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6777322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5633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多媒体教学设备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B5D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1F1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DC3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17C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B85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A32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7FF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ECF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EB172B0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A13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87D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多媒体教学设备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47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教学一体机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A069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仿宋" w:eastAsia="仿宋" w:hAnsi="仿宋" w:hint="eastAsia"/>
                <w:sz w:val="18"/>
              </w:rPr>
              <w:t>早期发展支持实训室2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D46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61C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4B3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45B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2572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3F001D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8F7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DE0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多媒体教学设备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F6C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教学一体机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FF8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功能用房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268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BC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B7D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1EA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AFF5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D81ADF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E1D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5F1B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多媒体教学设备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72C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推拉绿板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88AB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功能用房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DC3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15F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BB7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B5C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FB1F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61FAF7C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2D6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9D8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多媒体教学设备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51B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音频连接线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392F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功能用房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54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A87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21B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672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2E6B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2E6C6E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287A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会议音视频设备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0A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648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93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117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FB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BCD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A1A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69C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E847616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C28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350B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C0D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大于等于100英寸4K显示屏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A36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F30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EF9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8B2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8D4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2620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63DC6DD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096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8A7B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6C0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移动支架及无线</w:t>
            </w:r>
            <w:proofErr w:type="gramStart"/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传屏器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E5C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63E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444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037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353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526B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2623D0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DDB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39C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883F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调音台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A38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D57F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3B1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701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46A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F532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3964322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1D4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lastRenderedPageBreak/>
              <w:t>41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E27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FBF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全频音箱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0B2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974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只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BDF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1B7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FFE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A3F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FED3F8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2C7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C00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C53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专业功放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F3E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906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9A3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82E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97E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57AC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4C2C48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A99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91E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C79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电源时序器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3F2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77A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2BE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E5F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703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F9FB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ABF7AD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980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5AB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A90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反馈抑制器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8C6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A9E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BB8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AFA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D82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865D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0582EBB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A13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62C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会议音视频设备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0A7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无线话筒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853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18"/>
              </w:rPr>
              <w:t>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11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FD8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693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995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63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FB8081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661F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计算机教学设备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70D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40D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978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30A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CCD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265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F58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1E88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9BAE89D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6B0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2F1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计算机教学设备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D5B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教师机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2026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多媒体示范与理论教学室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FC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438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626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38F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98B4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2D3BE7F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A3D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D3B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计算机教学设备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CE1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考试机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8A64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多媒体示范与理论教学室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EFD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9A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3BC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E5F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EBD9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3710AD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DFB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01B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计算机教学设备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C23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显示器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AB91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多媒体示范与理论教学室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A46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FAC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59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943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0914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688E6C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04B7" w14:textId="77777777" w:rsidR="0019372C" w:rsidRPr="002A78B8" w:rsidRDefault="00000000">
            <w:pPr>
              <w:spacing w:before="40" w:after="40"/>
              <w:jc w:val="center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D12D" w14:textId="77777777" w:rsidR="0019372C" w:rsidRPr="002A78B8" w:rsidRDefault="00000000">
            <w:pPr>
              <w:spacing w:before="40" w:after="40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电子教室管理系统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6604" w14:textId="77777777" w:rsidR="0019372C" w:rsidRPr="002A78B8" w:rsidRDefault="00000000">
            <w:pPr>
              <w:spacing w:before="40" w:after="40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云桌面及考试管理系统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9E8" w14:textId="77777777" w:rsidR="0019372C" w:rsidRPr="002A78B8" w:rsidRDefault="00000000">
            <w:pPr>
              <w:spacing w:before="40" w:after="40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多媒体示范与理论教学室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7D0D" w14:textId="77777777" w:rsidR="0019372C" w:rsidRPr="002A78B8" w:rsidRDefault="00000000">
            <w:pPr>
              <w:spacing w:before="40" w:after="40"/>
              <w:jc w:val="center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0130" w14:textId="77777777" w:rsidR="0019372C" w:rsidRPr="002A78B8" w:rsidRDefault="00000000">
            <w:pPr>
              <w:spacing w:before="40" w:after="40"/>
              <w:jc w:val="center"/>
              <w:rPr>
                <w:rFonts w:ascii="仿宋" w:eastAsia="仿宋" w:hAnsi="仿宋" w:hint="eastAsia"/>
                <w:sz w:val="18"/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616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05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41F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0266C43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C9F6" w14:textId="77777777" w:rsidR="0019372C" w:rsidRPr="002A78B8" w:rsidRDefault="00000000">
            <w:pPr>
              <w:spacing w:before="40" w:after="40"/>
            </w:pPr>
            <w:r w:rsidRPr="002A78B8">
              <w:rPr>
                <w:rFonts w:ascii="黑体" w:eastAsia="黑体" w:hAnsi="黑体" w:hint="eastAsia"/>
                <w:b/>
                <w:sz w:val="18"/>
              </w:rPr>
              <w:t>【</w:t>
            </w: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安防监控系统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18"/>
              </w:rPr>
              <w:t>】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DC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D51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A27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F53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E85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BB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D8E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995D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5B3419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1A4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09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19A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前端摄像设备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C7B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18"/>
                <w:lang w:eastAsia="zh-CN"/>
              </w:rPr>
              <w:t>全中心教室及公共区域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A01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E1F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408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A64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E753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FE416AE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04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0BC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C08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网络硬盘录像机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6A5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2BA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BC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73A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BA7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5D45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16DD5A0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D94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E20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AAFF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监控级机械硬盘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BAC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0CD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2B3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A7F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419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3B67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D20548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5B08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F7C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7E2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监控显示器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D5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9D0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FD8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75B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A3E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E9B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CA778D5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44E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98BF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C0E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千兆PoE交换机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4B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监控室及网络间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F89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7C4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E8E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12E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F79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897CC5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4B7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BDA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0DC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UPS不间断电源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8DA4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8EF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710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BE1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043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E68F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3AC6A3A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485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6C4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BEFF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标准网络机柜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1E4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0A8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个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494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911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CA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8A39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A0E2E37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EB6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322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CFB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网络配线架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798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A0F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个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A9D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126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612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819C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075DF119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C713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lastRenderedPageBreak/>
              <w:t>57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0E9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F69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六类网线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1E73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1DF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箱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32EB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13B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7C7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2E5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41C8582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00C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E08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6568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HDMI高清线缆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F4A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监控室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F15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条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BEF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0F8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7DF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9224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AF7716D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B6F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59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03EE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AD22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辅材及配件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CBD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C750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FC5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4D6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7B0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6786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651EBB7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174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60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A681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安防监控系统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870C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安装及调试服务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854A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18"/>
              </w:rPr>
              <w:t>全中心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4EFC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 w:hint="eastAsia"/>
                <w:sz w:val="18"/>
              </w:rPr>
              <w:t>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F0F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18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F2C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801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E0B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3DAB73E1" w14:textId="77777777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EBA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18"/>
              </w:rPr>
              <w:t>合计</w:t>
            </w:r>
            <w:proofErr w:type="spellEnd"/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17D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7DE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F45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3C2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3A2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BFA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99E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ECA" w14:textId="77777777" w:rsidR="0019372C" w:rsidRPr="002A78B8" w:rsidRDefault="0019372C">
            <w:pPr>
              <w:spacing w:before="40" w:after="40"/>
              <w:jc w:val="center"/>
            </w:pPr>
          </w:p>
        </w:tc>
      </w:tr>
    </w:tbl>
    <w:p w14:paraId="758956ED" w14:textId="77777777" w:rsidR="0019372C" w:rsidRPr="002A78B8" w:rsidRDefault="00000000">
      <w:pPr>
        <w:spacing w:after="120" w:line="560" w:lineRule="exact"/>
        <w:ind w:firstLine="482"/>
        <w:rPr>
          <w:rFonts w:eastAsia="仿宋"/>
          <w:lang w:eastAsia="zh-CN"/>
        </w:rPr>
      </w:pPr>
      <w:r w:rsidRPr="002A78B8">
        <w:rPr>
          <w:rFonts w:ascii="仿宋" w:eastAsia="仿宋" w:hAnsi="仿宋" w:hint="eastAsia"/>
          <w:lang w:eastAsia="zh-CN"/>
        </w:rPr>
        <w:t>注：1.报价应包含设备费、软件费、安装调试费、运输费、税费等全部费用；2.如为SaaS服务，请注明服务期限</w:t>
      </w:r>
      <w:proofErr w:type="gramStart"/>
      <w:r w:rsidRPr="002A78B8">
        <w:rPr>
          <w:rFonts w:ascii="仿宋" w:eastAsia="仿宋" w:hAnsi="仿宋" w:hint="eastAsia"/>
          <w:lang w:eastAsia="zh-CN"/>
        </w:rPr>
        <w:t>及续费</w:t>
      </w:r>
      <w:proofErr w:type="gramEnd"/>
      <w:r w:rsidRPr="002A78B8">
        <w:rPr>
          <w:rFonts w:ascii="仿宋" w:eastAsia="仿宋" w:hAnsi="仿宋" w:hint="eastAsia"/>
          <w:lang w:eastAsia="zh-CN"/>
        </w:rPr>
        <w:t>标准；3.请附详细产品技术参数说明。4、可根据实际需求调整方案内容并单独备注调整原因。</w:t>
      </w:r>
    </w:p>
    <w:p w14:paraId="30D8BA49" w14:textId="77777777" w:rsidR="0019372C" w:rsidRPr="002A78B8" w:rsidRDefault="00000000">
      <w:pPr>
        <w:spacing w:before="320"/>
        <w:rPr>
          <w:lang w:eastAsia="zh-CN"/>
        </w:rPr>
      </w:pPr>
      <w:r w:rsidRPr="002A78B8">
        <w:rPr>
          <w:rFonts w:ascii="仿宋" w:eastAsia="仿宋" w:hAnsi="仿宋" w:hint="eastAsia"/>
          <w:sz w:val="26"/>
          <w:lang w:eastAsia="zh-CN"/>
        </w:rPr>
        <w:t>供应商（公章）：________________________    日期：____年__月__日</w:t>
      </w:r>
    </w:p>
    <w:p w14:paraId="056F437C" w14:textId="77777777" w:rsidR="0019372C" w:rsidRPr="002A78B8" w:rsidRDefault="00000000">
      <w:pPr>
        <w:rPr>
          <w:lang w:eastAsia="zh-CN"/>
        </w:rPr>
      </w:pPr>
      <w:r w:rsidRPr="002A78B8">
        <w:rPr>
          <w:lang w:eastAsia="zh-CN"/>
        </w:rPr>
        <w:br w:type="page"/>
      </w:r>
    </w:p>
    <w:p w14:paraId="187CB208" w14:textId="77777777" w:rsidR="0019372C" w:rsidRPr="002A78B8" w:rsidRDefault="00000000">
      <w:pPr>
        <w:spacing w:before="360"/>
        <w:jc w:val="center"/>
        <w:rPr>
          <w:lang w:eastAsia="zh-CN"/>
        </w:rPr>
      </w:pPr>
      <w:r w:rsidRPr="002A78B8">
        <w:rPr>
          <w:rFonts w:ascii="黑体" w:eastAsia="黑体" w:hAnsi="黑体" w:hint="eastAsia"/>
          <w:b/>
          <w:sz w:val="32"/>
          <w:lang w:eastAsia="zh-CN"/>
        </w:rPr>
        <w:lastRenderedPageBreak/>
        <w:t>附件3：供应商业绩案例表</w:t>
      </w:r>
    </w:p>
    <w:p w14:paraId="02C6A969" w14:textId="77777777" w:rsidR="0019372C" w:rsidRPr="002A78B8" w:rsidRDefault="00000000">
      <w:pPr>
        <w:spacing w:after="160" w:line="560" w:lineRule="exact"/>
        <w:ind w:firstLine="482"/>
        <w:rPr>
          <w:lang w:eastAsia="zh-CN"/>
        </w:rPr>
      </w:pPr>
      <w:r w:rsidRPr="002A78B8">
        <w:rPr>
          <w:rFonts w:ascii="仿宋" w:eastAsia="仿宋" w:hAnsi="仿宋" w:hint="eastAsia"/>
          <w:sz w:val="24"/>
          <w:lang w:eastAsia="zh-CN"/>
        </w:rPr>
        <w:t>请填写近三年内与本调研项目相关的业绩案例（不少于3个）。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2A78B8" w:rsidRPr="002A78B8" w14:paraId="7DB9EE62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E615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序号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6B4E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项目名称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583D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客户单位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123F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合同金额（万元</w:t>
            </w:r>
            <w:proofErr w:type="spellEnd"/>
            <w:r w:rsidRPr="002A78B8">
              <w:rPr>
                <w:rFonts w:ascii="黑体" w:eastAsia="黑体" w:hAnsi="黑体" w:hint="eastAsia"/>
                <w:b/>
                <w:sz w:val="2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DEEA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签订时间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A3A7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项目内容简述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632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联系人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EA0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联系电话</w:t>
            </w:r>
            <w:proofErr w:type="spellEnd"/>
          </w:p>
        </w:tc>
      </w:tr>
      <w:tr w:rsidR="002A78B8" w:rsidRPr="002A78B8" w14:paraId="09650742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12C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026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14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BF0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AE5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1D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B50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06FE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17E1E913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1F4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D33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DE8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5F6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A5C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7A5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2F1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F92D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FFCD7D1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A7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03C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37F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D12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BD9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D2B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73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3E39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6C3E4C2E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2ED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A82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DDA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CCBF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920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094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C01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FD04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5EEB761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76B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7459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255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5E7D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99D4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519A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56E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296A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5B10A045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BEF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8C9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05F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2DD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86F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A737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E1FE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8E28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75335B5A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6E2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B38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AC6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3F3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CE03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94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B25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D886" w14:textId="77777777" w:rsidR="0019372C" w:rsidRPr="002A78B8" w:rsidRDefault="0019372C">
            <w:pPr>
              <w:spacing w:before="40" w:after="40"/>
              <w:jc w:val="center"/>
            </w:pPr>
          </w:p>
        </w:tc>
      </w:tr>
      <w:tr w:rsidR="002A78B8" w:rsidRPr="002A78B8" w14:paraId="2FF56F99" w14:textId="77777777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142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9AAB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55DC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9431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E946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1B98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3EC0" w14:textId="77777777" w:rsidR="0019372C" w:rsidRPr="002A78B8" w:rsidRDefault="0019372C">
            <w:pPr>
              <w:spacing w:before="40" w:after="4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5639" w14:textId="77777777" w:rsidR="0019372C" w:rsidRPr="002A78B8" w:rsidRDefault="0019372C">
            <w:pPr>
              <w:spacing w:before="40" w:after="40"/>
              <w:jc w:val="center"/>
            </w:pPr>
          </w:p>
        </w:tc>
      </w:tr>
    </w:tbl>
    <w:p w14:paraId="75C6FE78" w14:textId="77777777" w:rsidR="0019372C" w:rsidRPr="002A78B8" w:rsidRDefault="00000000">
      <w:pPr>
        <w:spacing w:after="120" w:line="560" w:lineRule="exact"/>
        <w:ind w:firstLine="482"/>
        <w:rPr>
          <w:lang w:eastAsia="zh-CN"/>
        </w:rPr>
      </w:pPr>
      <w:r w:rsidRPr="002A78B8">
        <w:rPr>
          <w:rFonts w:ascii="仿宋" w:eastAsia="仿宋" w:hAnsi="仿宋" w:hint="eastAsia"/>
          <w:lang w:eastAsia="zh-CN"/>
        </w:rPr>
        <w:t>注：1.请附相关合同复印件（可隐去金额等敏感信息）；2.案例应与本次调研项目内容相关；3.如有客户评价或验收报告可一并附上。</w:t>
      </w:r>
    </w:p>
    <w:p w14:paraId="6E1D4324" w14:textId="77777777" w:rsidR="0019372C" w:rsidRPr="002A78B8" w:rsidRDefault="00000000">
      <w:pPr>
        <w:spacing w:before="320"/>
        <w:rPr>
          <w:lang w:eastAsia="zh-CN"/>
        </w:rPr>
      </w:pPr>
      <w:r w:rsidRPr="002A78B8">
        <w:rPr>
          <w:rFonts w:ascii="仿宋" w:eastAsia="仿宋" w:hAnsi="仿宋" w:hint="eastAsia"/>
          <w:sz w:val="26"/>
          <w:lang w:eastAsia="zh-CN"/>
        </w:rPr>
        <w:t>供应商（公章）：________________________    日期：____年__月__日</w:t>
      </w:r>
    </w:p>
    <w:p w14:paraId="73A5BE87" w14:textId="77777777" w:rsidR="0019372C" w:rsidRPr="002A78B8" w:rsidRDefault="00000000">
      <w:pPr>
        <w:rPr>
          <w:lang w:eastAsia="zh-CN"/>
        </w:rPr>
      </w:pPr>
      <w:r w:rsidRPr="002A78B8">
        <w:rPr>
          <w:lang w:eastAsia="zh-CN"/>
        </w:rPr>
        <w:br w:type="page"/>
      </w:r>
    </w:p>
    <w:p w14:paraId="388B2406" w14:textId="77777777" w:rsidR="0019372C" w:rsidRPr="002A78B8" w:rsidRDefault="00000000">
      <w:pPr>
        <w:spacing w:before="360"/>
        <w:jc w:val="center"/>
        <w:rPr>
          <w:lang w:eastAsia="zh-CN"/>
        </w:rPr>
      </w:pPr>
      <w:r w:rsidRPr="002A78B8">
        <w:rPr>
          <w:rFonts w:ascii="黑体" w:eastAsia="黑体" w:hAnsi="黑体" w:hint="eastAsia"/>
          <w:b/>
          <w:sz w:val="32"/>
          <w:lang w:eastAsia="zh-CN"/>
        </w:rPr>
        <w:lastRenderedPageBreak/>
        <w:t>附件4：技术方案响应表</w:t>
      </w:r>
    </w:p>
    <w:p w14:paraId="4CF1D212" w14:textId="77777777" w:rsidR="0019372C" w:rsidRPr="002A78B8" w:rsidRDefault="00000000">
      <w:pPr>
        <w:spacing w:after="160" w:line="560" w:lineRule="exact"/>
        <w:ind w:firstLine="482"/>
        <w:rPr>
          <w:lang w:eastAsia="zh-CN"/>
        </w:rPr>
      </w:pPr>
      <w:proofErr w:type="gramStart"/>
      <w:r w:rsidRPr="002A78B8">
        <w:rPr>
          <w:rFonts w:ascii="仿宋" w:eastAsia="仿宋" w:hAnsi="仿宋" w:hint="eastAsia"/>
          <w:sz w:val="24"/>
          <w:lang w:eastAsia="zh-CN"/>
        </w:rPr>
        <w:t>请针对</w:t>
      </w:r>
      <w:proofErr w:type="gramEnd"/>
      <w:r w:rsidRPr="002A78B8">
        <w:rPr>
          <w:rFonts w:ascii="仿宋" w:eastAsia="仿宋" w:hAnsi="仿宋" w:hint="eastAsia"/>
          <w:sz w:val="24"/>
          <w:lang w:eastAsia="zh-CN"/>
        </w:rPr>
        <w:t>以下空间配置类和产品类调研需求，逐一填写供应商响应内容及偏离说明。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11"/>
        <w:gridCol w:w="1510"/>
        <w:gridCol w:w="1510"/>
        <w:gridCol w:w="1511"/>
        <w:gridCol w:w="1510"/>
        <w:gridCol w:w="1510"/>
      </w:tblGrid>
      <w:tr w:rsidR="002A78B8" w:rsidRPr="002A78B8" w14:paraId="5D4A37F7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D8D9" w14:textId="77777777" w:rsidR="0019372C" w:rsidRPr="002A78B8" w:rsidRDefault="00000000">
            <w:pPr>
              <w:spacing w:before="40" w:after="40"/>
              <w:jc w:val="center"/>
            </w:pPr>
            <w:bookmarkStart w:id="0" w:name="OLE_LINK3"/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序号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F4A4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分类维度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2280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项目名称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6A0F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调研需求摘要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881C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黑体" w:eastAsia="黑体" w:hAnsi="黑体" w:hint="eastAsia"/>
                <w:b/>
                <w:sz w:val="20"/>
              </w:rPr>
              <w:t>供应商响应内容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58A9" w14:textId="77777777" w:rsidR="0019372C" w:rsidRPr="002A78B8" w:rsidRDefault="00000000">
            <w:pPr>
              <w:spacing w:before="40" w:after="40"/>
              <w:jc w:val="center"/>
              <w:rPr>
                <w:lang w:eastAsia="zh-CN"/>
              </w:rPr>
            </w:pPr>
            <w:r w:rsidRPr="002A78B8">
              <w:rPr>
                <w:rFonts w:ascii="黑体" w:eastAsia="黑体" w:hAnsi="黑体" w:hint="eastAsia"/>
                <w:b/>
                <w:sz w:val="20"/>
                <w:lang w:eastAsia="zh-CN"/>
              </w:rPr>
              <w:t>偏离说明</w:t>
            </w:r>
            <w:r w:rsidRPr="002A78B8">
              <w:rPr>
                <w:rFonts w:ascii="黑体" w:eastAsia="黑体" w:hAnsi="黑体"/>
                <w:b/>
                <w:sz w:val="20"/>
                <w:lang w:eastAsia="zh-CN"/>
              </w:rPr>
              <w:br/>
            </w:r>
            <w:r w:rsidRPr="002A78B8">
              <w:rPr>
                <w:rFonts w:ascii="黑体" w:eastAsia="黑体" w:hAnsi="黑体" w:hint="eastAsia"/>
                <w:b/>
                <w:sz w:val="20"/>
                <w:lang w:eastAsia="zh-CN"/>
              </w:rPr>
              <w:t>（无偏离/正偏离/负偏离）</w:t>
            </w:r>
          </w:p>
        </w:tc>
      </w:tr>
      <w:tr w:rsidR="002A78B8" w:rsidRPr="002A78B8" w14:paraId="61A21CA1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E02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7DA5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2877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早期发展支持实训室1（四楼）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4201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该空间位于中心四楼，主要承担婴幼儿早期发展支持教学与实操训练活动。空间需配备智能教学扩声设备，满足教师在授课过程中的语音...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2C54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780C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5682671D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362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BAE7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EFC1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早期发展支持实训室2（四楼）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B607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该空间位于中心四楼，主要承担婴幼儿早期发展支持教学与多媒体互动教学活动。空间需配备智能教学扩声设备，满足教师语音放大需求...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E822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4608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5AFA3638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A4F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907D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C43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保育照护实训室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F2F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该空间主要承担托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育职业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技能培训、实操示教、练习及考评等教学活动。空间需配备AI实训系统，涵盖培训管理、考评管理、实操示教...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6258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C6F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6A811456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EF84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lastRenderedPageBreak/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6762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D890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卫生保健与安全急救实训室（四楼）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14D4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该空间位于中心四楼，主要承担婴幼儿卫生保健与安全急救技能教学与实训活动。空间需配备智能教学扩声设备，满足教师在急救技能演讲...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076B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7E31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48CEFE74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0EDD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3C82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036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绘本制作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与家庭养育指导室（四楼）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0E10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该空间位于中心四楼，主要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承担绘本制作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教学与家庭养育指导活动。空间需配备智能教学扩声设备，满足教师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在绘本制作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演示与家庭养育...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4384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18A2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1E84149B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8ED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B59C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0F2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会议室（四楼</w:t>
            </w:r>
            <w:proofErr w:type="spellEnd"/>
            <w:r w:rsidRPr="002A78B8">
              <w:rPr>
                <w:rFonts w:ascii="仿宋" w:eastAsia="仿宋" w:hAnsi="仿宋" w:hint="eastAsia"/>
                <w:sz w:val="20"/>
              </w:rPr>
              <w:t>）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C074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该空间位于中心四楼，主要承担行政会议、业务培训及学术交流等活动。空间需配备大尺寸高清显示屏，支持无线同屏及多路投屏功能；...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FCF3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FC2C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684D155C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321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3D2D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B04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功能用房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7D56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该空间主要承担各楼层托育教室及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感统训练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等功能用房的多媒体教学活动。空间需配备教学一体机，支持触控书写、高清显示及多媒体互动...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3046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B3C9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5855BF2A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6779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lastRenderedPageBreak/>
              <w:t>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933A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空间配置类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0517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多媒体示范与理论教学室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836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该空间主要承担托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育理论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教学、多媒体示范教学及上机考试等活动。空间需配备教师机及考试机，满足理论教学软件运行及上机考试需求...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65F9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F0CD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2F9100A9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8E2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CE47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5EB8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智慧托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育管理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平台系统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AC76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调研智慧托育</w:t>
            </w:r>
            <w:r w:rsidRPr="002A78B8">
              <w:rPr>
                <w:rFonts w:ascii="仿宋" w:eastAsia="仿宋" w:hAnsi="仿宋" w:hint="eastAsia"/>
                <w:strike/>
                <w:sz w:val="20"/>
                <w:lang w:eastAsia="zh-CN"/>
              </w:rPr>
              <w:t>SaaS</w:t>
            </w: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管理平台系统的市场供应情况。系统需具备运营管理（招生、学员、托育、课程、健康、财务管理等）、老师端...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E8D6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1588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2620B85C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2FC7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E413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6D45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智能硬件设备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A4AA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调研智慧托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育配套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智能硬件设备的市场供应情况。设备需涵盖人脸识别考勤终端（支持成人与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童脸双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算法识别）、触摸一体机（展示管理...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FB3A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C860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377786F1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5EB6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5C49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3323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AI保育照护实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训系统</w:t>
            </w:r>
            <w:proofErr w:type="gram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9EA8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调研AI</w:t>
            </w:r>
            <w:r w:rsidRPr="002A78B8">
              <w:rPr>
                <w:rFonts w:ascii="仿宋" w:eastAsia="仿宋" w:hAnsi="仿宋" w:hint="eastAsia"/>
                <w:strike/>
                <w:sz w:val="20"/>
                <w:lang w:eastAsia="zh-CN"/>
              </w:rPr>
              <w:t>保育照护</w:t>
            </w: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实</w:t>
            </w:r>
            <w:proofErr w:type="gramStart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训系统</w:t>
            </w:r>
            <w:proofErr w:type="gramEnd"/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的市场供应情况。系统需涵盖AI培训系统（学员管理、课程管理、实训安排、结业发证等）、AI考评系统...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5DCF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B2AE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6CF408BE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B32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098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FB69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教学扩声设备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BAB9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调研智能教学扩声设备的市</w:t>
            </w: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lastRenderedPageBreak/>
              <w:t>场供应情况。设备需具备无线话筒功能，支持自动扫频配对及近距离优先连接机制；话筒具备高灵敏度拾音能...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FAF1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97B6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4FF62E2B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42E1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9445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F70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多媒体教学设备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6365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调研多媒体教学设备的市场供应情况。设备需涵盖教学一体机（大尺寸触控屏，支持多点触控书写、高清显示、智能嵌入式系统、内置扬...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ED03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6555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416480B9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FB9E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A7A1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8D0D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会议音视频设备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0317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调研会议室音视频设备的市场供应情况。设备需涵盖大尺寸高清显示屏（支持无线同屏、NFC投屏、多路同屏及镜像反控）、移动支架...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5B40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948C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733D896F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0615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3B69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CE3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计算机教学设备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C7C1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调研计算机教学设备的市场供应情况。设备需涵盖教师机（高性能多核处理器，大容量内存及固态硬盘，丰富接口，含云桌面及电子教室...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4AA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3073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  <w:tr w:rsidR="002A78B8" w:rsidRPr="002A78B8" w14:paraId="23BD9B5B" w14:textId="77777777">
        <w:trPr>
          <w:jc w:val="center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697A" w14:textId="77777777" w:rsidR="0019372C" w:rsidRPr="002A78B8" w:rsidRDefault="00000000">
            <w:pPr>
              <w:spacing w:before="40" w:after="40"/>
              <w:jc w:val="center"/>
            </w:pPr>
            <w:r w:rsidRPr="002A78B8">
              <w:rPr>
                <w:rFonts w:ascii="仿宋" w:eastAsia="仿宋" w:hAnsi="仿宋"/>
                <w:sz w:val="20"/>
              </w:rPr>
              <w:t>16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346D" w14:textId="77777777" w:rsidR="0019372C" w:rsidRPr="002A78B8" w:rsidRDefault="00000000">
            <w:pPr>
              <w:spacing w:before="40" w:after="40"/>
              <w:jc w:val="center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产品类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21E6" w14:textId="77777777" w:rsidR="0019372C" w:rsidRPr="002A78B8" w:rsidRDefault="00000000">
            <w:pPr>
              <w:spacing w:before="40" w:after="40"/>
            </w:pPr>
            <w:proofErr w:type="spellStart"/>
            <w:r w:rsidRPr="002A78B8">
              <w:rPr>
                <w:rFonts w:ascii="仿宋" w:eastAsia="仿宋" w:hAnsi="仿宋" w:hint="eastAsia"/>
                <w:sz w:val="20"/>
              </w:rPr>
              <w:t>安防监控系统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4867" w14:textId="77777777" w:rsidR="0019372C" w:rsidRPr="002A78B8" w:rsidRDefault="00000000">
            <w:pPr>
              <w:spacing w:before="40" w:after="40"/>
              <w:rPr>
                <w:lang w:eastAsia="zh-CN"/>
              </w:rPr>
            </w:pP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t>调研教室安防监控系统的市场供应情况。</w:t>
            </w:r>
            <w:r w:rsidRPr="002A78B8">
              <w:rPr>
                <w:rFonts w:ascii="仿宋" w:eastAsia="仿宋" w:hAnsi="仿宋" w:hint="eastAsia"/>
                <w:sz w:val="20"/>
                <w:lang w:eastAsia="zh-CN"/>
              </w:rPr>
              <w:lastRenderedPageBreak/>
              <w:t>系统需涵盖前端摄像设备（高清画质、高效编码、广角镜头、音频拾音及夜视功能）、网络硬盘...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54B6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93EC" w14:textId="77777777" w:rsidR="0019372C" w:rsidRPr="002A78B8" w:rsidRDefault="0019372C">
            <w:pPr>
              <w:spacing w:before="40" w:after="40"/>
              <w:jc w:val="center"/>
              <w:rPr>
                <w:lang w:eastAsia="zh-CN"/>
              </w:rPr>
            </w:pPr>
          </w:p>
        </w:tc>
      </w:tr>
    </w:tbl>
    <w:p w14:paraId="3BFDA4A3" w14:textId="77777777" w:rsidR="0019372C" w:rsidRPr="002A78B8" w:rsidRDefault="00000000">
      <w:pPr>
        <w:spacing w:after="120" w:line="560" w:lineRule="exact"/>
        <w:ind w:firstLine="482"/>
        <w:rPr>
          <w:lang w:eastAsia="zh-CN"/>
        </w:rPr>
      </w:pPr>
      <w:r w:rsidRPr="002A78B8">
        <w:rPr>
          <w:rFonts w:ascii="仿宋" w:eastAsia="仿宋" w:hAnsi="仿宋" w:hint="eastAsia"/>
          <w:lang w:eastAsia="zh-CN"/>
        </w:rPr>
        <w:t>注：1.供应商响应内容请详细说明所提供产品/服务的技术方案、功能特点及优势；2.偏离说明填写“无偏离”“正偏离”或“负偏离”，并简要描述偏离内容；3.可附详细技术方案文件。</w:t>
      </w:r>
    </w:p>
    <w:p w14:paraId="0CA1CBFF" w14:textId="77777777" w:rsidR="0019372C" w:rsidRPr="002A78B8" w:rsidRDefault="00000000">
      <w:pPr>
        <w:spacing w:before="320"/>
        <w:rPr>
          <w:lang w:eastAsia="zh-CN"/>
        </w:rPr>
      </w:pPr>
      <w:r w:rsidRPr="002A78B8">
        <w:rPr>
          <w:rFonts w:ascii="仿宋" w:eastAsia="仿宋" w:hAnsi="仿宋" w:hint="eastAsia"/>
          <w:sz w:val="26"/>
          <w:lang w:eastAsia="zh-CN"/>
        </w:rPr>
        <w:t>供应商（公章）：________________________    日期：____年__月__日</w:t>
      </w:r>
      <w:bookmarkEnd w:id="0"/>
    </w:p>
    <w:sectPr w:rsidR="0019372C" w:rsidRPr="002A78B8">
      <w:pgSz w:w="11906" w:h="16838"/>
      <w:pgMar w:top="1440" w:right="1417" w:bottom="144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CC9C" w14:textId="77777777" w:rsidR="00A138BE" w:rsidRDefault="00A138BE">
      <w:pPr>
        <w:spacing w:line="240" w:lineRule="auto"/>
      </w:pPr>
      <w:r>
        <w:separator/>
      </w:r>
    </w:p>
  </w:endnote>
  <w:endnote w:type="continuationSeparator" w:id="0">
    <w:p w14:paraId="68BE4ECD" w14:textId="77777777" w:rsidR="00A138BE" w:rsidRDefault="00A13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24F3" w14:textId="77777777" w:rsidR="00A138BE" w:rsidRDefault="00A138BE">
      <w:pPr>
        <w:spacing w:after="0"/>
      </w:pPr>
      <w:r>
        <w:separator/>
      </w:r>
    </w:p>
  </w:footnote>
  <w:footnote w:type="continuationSeparator" w:id="0">
    <w:p w14:paraId="78F39638" w14:textId="77777777" w:rsidR="00A138BE" w:rsidRDefault="00A138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7764747">
    <w:abstractNumId w:val="1"/>
  </w:num>
  <w:num w:numId="2" w16cid:durableId="1333952199">
    <w:abstractNumId w:val="4"/>
  </w:num>
  <w:num w:numId="3" w16cid:durableId="115758190">
    <w:abstractNumId w:val="5"/>
  </w:num>
  <w:num w:numId="4" w16cid:durableId="216862576">
    <w:abstractNumId w:val="2"/>
  </w:num>
  <w:num w:numId="5" w16cid:durableId="455805038">
    <w:abstractNumId w:val="0"/>
  </w:num>
  <w:num w:numId="6" w16cid:durableId="1367834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387"/>
    <w:rsid w:val="0015074B"/>
    <w:rsid w:val="0019372C"/>
    <w:rsid w:val="001D7F07"/>
    <w:rsid w:val="0029639D"/>
    <w:rsid w:val="002A78B8"/>
    <w:rsid w:val="00326F90"/>
    <w:rsid w:val="0047136B"/>
    <w:rsid w:val="004B7C3F"/>
    <w:rsid w:val="00613DB1"/>
    <w:rsid w:val="00994C4F"/>
    <w:rsid w:val="00A138BE"/>
    <w:rsid w:val="00AA1D8D"/>
    <w:rsid w:val="00B47730"/>
    <w:rsid w:val="00BF5FF1"/>
    <w:rsid w:val="00CB0664"/>
    <w:rsid w:val="00F676DA"/>
    <w:rsid w:val="00FC693F"/>
    <w:rsid w:val="01AE38E1"/>
    <w:rsid w:val="02777083"/>
    <w:rsid w:val="12152DD2"/>
    <w:rsid w:val="29451F54"/>
    <w:rsid w:val="2C167BD8"/>
    <w:rsid w:val="5A9C7376"/>
    <w:rsid w:val="72AB5F51"/>
    <w:rsid w:val="7307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F67096"/>
  <w15:docId w15:val="{521FD512-1ABE-4358-9B98-E75C06BD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IntenseQuoteChar">
    <w:name w:val="Intense Quote Char"/>
    <w:basedOn w:val="a2"/>
    <w:uiPriority w:val="30"/>
    <w:rPr>
      <w:b/>
      <w:bCs/>
      <w:i/>
      <w:iCs/>
      <w:color w:val="4F81BD" w:themeColor="accent1"/>
    </w:rPr>
  </w:style>
  <w:style w:type="paragraph" w:styleId="afe">
    <w:name w:val="Intense Quote"/>
    <w:basedOn w:val="a1"/>
    <w:next w:val="a1"/>
    <w:link w:val="aff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BodyText2Char">
    <w:name w:val="Body Text 2 Char"/>
    <w:basedOn w:val="a2"/>
    <w:uiPriority w:val="99"/>
  </w:style>
  <w:style w:type="character" w:customStyle="1" w:styleId="BodyTextChar">
    <w:name w:val="Body Text Char"/>
    <w:basedOn w:val="a2"/>
    <w:uiPriority w:val="99"/>
    <w:qFormat/>
  </w:style>
  <w:style w:type="character" w:customStyle="1" w:styleId="BodyText3Char">
    <w:name w:val="Body Text 3 Char"/>
    <w:basedOn w:val="a2"/>
    <w:uiPriority w:val="99"/>
    <w:rPr>
      <w:sz w:val="16"/>
      <w:szCs w:val="16"/>
    </w:rPr>
  </w:style>
  <w:style w:type="character" w:customStyle="1" w:styleId="Heading8Char">
    <w:name w:val="Heading 8 Char"/>
    <w:basedOn w:val="a2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MacroTextChar">
    <w:name w:val="Macro Text Char"/>
    <w:basedOn w:val="a2"/>
    <w:uiPriority w:val="99"/>
    <w:rPr>
      <w:rFonts w:ascii="Courier" w:hAnsi="Courier"/>
      <w:sz w:val="20"/>
      <w:szCs w:val="20"/>
    </w:rPr>
  </w:style>
  <w:style w:type="paragraph" w:styleId="aff0">
    <w:name w:val="List Paragraph"/>
    <w:basedOn w:val="a1"/>
    <w:uiPriority w:val="34"/>
    <w:qFormat/>
    <w:pPr>
      <w:ind w:left="720"/>
      <w:contextualSpacing/>
    </w:pPr>
  </w:style>
  <w:style w:type="character" w:customStyle="1" w:styleId="QuoteChar">
    <w:name w:val="Quote Char"/>
    <w:basedOn w:val="a2"/>
    <w:uiPriority w:val="29"/>
    <w:rPr>
      <w:i/>
      <w:iCs/>
      <w:color w:val="000000" w:themeColor="text1"/>
    </w:rPr>
  </w:style>
  <w:style w:type="paragraph" w:styleId="aff1">
    <w:name w:val="Quote"/>
    <w:basedOn w:val="a1"/>
    <w:next w:val="a1"/>
    <w:link w:val="aff2"/>
    <w:uiPriority w:val="29"/>
    <w:qFormat/>
    <w:rPr>
      <w:i/>
      <w:iCs/>
      <w:color w:val="000000" w:themeColor="text1"/>
    </w:rPr>
  </w:style>
  <w:style w:type="character" w:customStyle="1" w:styleId="14">
    <w:name w:val="书籍标题1"/>
    <w:basedOn w:val="a2"/>
    <w:uiPriority w:val="33"/>
    <w:qFormat/>
    <w:rPr>
      <w:b/>
      <w:bCs/>
      <w:smallCaps/>
      <w:spacing w:val="5"/>
    </w:rPr>
  </w:style>
  <w:style w:type="character" w:customStyle="1" w:styleId="Heading7Char">
    <w:name w:val="Heading 7 Char"/>
    <w:basedOn w:val="a2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basedOn w:val="a2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titleChar">
    <w:name w:val="Subtitle Char"/>
    <w:basedOn w:val="a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页脚 字符"/>
    <w:basedOn w:val="a2"/>
    <w:link w:val="ab"/>
    <w:uiPriority w:val="99"/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paragraph" w:styleId="aff3">
    <w:name w:val="No Spacing"/>
    <w:uiPriority w:val="1"/>
    <w:qFormat/>
    <w:rPr>
      <w:sz w:val="22"/>
      <w:szCs w:val="22"/>
      <w:lang w:eastAsia="en-US"/>
    </w:rPr>
  </w:style>
  <w:style w:type="character" w:customStyle="1" w:styleId="16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TitleChar">
    <w:name w:val="Title Char"/>
    <w:basedOn w:val="a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8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Heading5Char">
    <w:name w:val="Heading 5 Char"/>
    <w:basedOn w:val="a2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Heading3Char">
    <w:name w:val="Heading 3 Char"/>
    <w:basedOn w:val="a2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a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a2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4Char">
    <w:name w:val="Heading 4 Char"/>
    <w:basedOn w:val="a2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Heading9Char">
    <w:name w:val="Heading 9 Char"/>
    <w:basedOn w:val="a2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ubtleEmphasis1">
    <w:name w:val="Subtle Emphasis1"/>
    <w:basedOn w:val="a2"/>
    <w:uiPriority w:val="19"/>
    <w:qFormat/>
    <w:rPr>
      <w:i/>
      <w:iCs/>
      <w:color w:val="7F7F7F" w:themeColor="text1" w:themeTint="80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SubtleReference1">
    <w:name w:val="Subtle Reference1"/>
    <w:basedOn w:val="a2"/>
    <w:uiPriority w:val="31"/>
    <w:qFormat/>
    <w:rPr>
      <w:smallCaps/>
      <w:color w:val="C0504D" w:themeColor="accent2"/>
      <w:u w:val="single"/>
    </w:rPr>
  </w:style>
  <w:style w:type="paragraph" w:customStyle="1" w:styleId="TOCHeading1">
    <w:name w:val="TOC Heading1"/>
    <w:basedOn w:val="1"/>
    <w:next w:val="a1"/>
    <w:uiPriority w:val="39"/>
    <w:semiHidden/>
    <w:unhideWhenUsed/>
    <w:qFormat/>
    <w:pPr>
      <w:outlineLvl w:val="9"/>
    </w:pPr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tenseEmphasis1">
    <w:name w:val="Intense Emphasis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IntenseReference1">
    <w:name w:val="Intense Reference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aff2">
    <w:name w:val="引用 字符"/>
    <w:basedOn w:val="a2"/>
    <w:link w:val="aff1"/>
    <w:uiPriority w:val="29"/>
    <w:rPr>
      <w:i/>
      <w:iCs/>
      <w:color w:val="000000" w:themeColor="text1"/>
    </w:rPr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">
    <w:name w:val="明显引用 字符"/>
    <w:basedOn w:val="a2"/>
    <w:link w:val="afe"/>
    <w:uiPriority w:val="30"/>
    <w:rPr>
      <w:b/>
      <w:bCs/>
      <w:i/>
      <w:iCs/>
      <w:color w:val="4F81BD" w:themeColor="accent1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okTitle1">
    <w:name w:val="Book Title1"/>
    <w:basedOn w:val="a2"/>
    <w:uiPriority w:val="33"/>
    <w:qFormat/>
    <w:rPr>
      <w:b/>
      <w:bCs/>
      <w:smallCaps/>
      <w:spacing w:val="5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2304</Words>
  <Characters>2490</Characters>
  <Application>Microsoft Office Word</Application>
  <DocSecurity>0</DocSecurity>
  <Lines>830</Lines>
  <Paragraphs>599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家和康孕</dc:creator>
  <cp:lastModifiedBy>畅 刘</cp:lastModifiedBy>
  <cp:revision>3</cp:revision>
  <dcterms:created xsi:type="dcterms:W3CDTF">2026-08-09T23:40:00Z</dcterms:created>
  <dcterms:modified xsi:type="dcterms:W3CDTF">2026-08-09T23:42:00Z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eyJoZGlkIjoiOTg0NWIyNmVlZDg0ZjE4YWIwZjgxMzZjMWNjYmNiMGIiLCJ1c2VySWQiOiI3Mzg1NjY0MjIifQ==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1312305DC25B454E93218EBAE92A0440_12</vt:lpwstr>
  </property>
</Properties>
</file>